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961C" w14:textId="77777777" w:rsidR="00245C13" w:rsidRPr="00E83DB5" w:rsidRDefault="00EF2D66">
      <w:pPr>
        <w:jc w:val="center"/>
        <w:rPr>
          <w:lang w:val="fr-BE"/>
        </w:rPr>
      </w:pPr>
      <w:r w:rsidRPr="00E83DB5">
        <w:rPr>
          <w:b/>
          <w:sz w:val="32"/>
          <w:lang w:val="fr-BE"/>
        </w:rPr>
        <w:t>ACCUSÉ DE RÉCEPTION</w:t>
      </w:r>
      <w:r w:rsidRPr="00E83DB5">
        <w:rPr>
          <w:b/>
          <w:sz w:val="32"/>
          <w:lang w:val="fr-BE"/>
        </w:rPr>
        <w:br/>
      </w:r>
      <w:r w:rsidRPr="00E83DB5">
        <w:rPr>
          <w:lang w:val="fr-BE"/>
        </w:rPr>
        <w:t xml:space="preserve">Marché public “ </w:t>
      </w:r>
      <w:r w:rsidRPr="00E83DB5">
        <w:rPr>
          <w:lang w:val="fr-BE"/>
        </w:rPr>
        <w:t>D</w:t>
      </w:r>
      <w:r w:rsidRPr="00E83DB5">
        <w:rPr>
          <w:lang w:val="fr-BE"/>
        </w:rPr>
        <w:t xml:space="preserve">éclassement </w:t>
      </w:r>
      <w:r w:rsidRPr="00E83DB5">
        <w:rPr>
          <w:lang w:val="fr-BE"/>
        </w:rPr>
        <w:t xml:space="preserve">de 18 </w:t>
      </w:r>
      <w:r w:rsidRPr="00E83DB5">
        <w:rPr>
          <w:lang w:val="fr-BE"/>
        </w:rPr>
        <w:t>véhicule</w:t>
      </w:r>
      <w:r w:rsidRPr="00E83DB5">
        <w:rPr>
          <w:lang w:val="fr-BE"/>
        </w:rPr>
        <w:t>s ”</w:t>
      </w:r>
    </w:p>
    <w:p w14:paraId="6D05961D" w14:textId="77777777" w:rsidR="00245C13" w:rsidRPr="00E83DB5" w:rsidRDefault="00245C13">
      <w:pPr>
        <w:rPr>
          <w:lang w:val="fr-BE"/>
        </w:rPr>
      </w:pPr>
    </w:p>
    <w:p w14:paraId="6D05961E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 xml:space="preserve">Administration : </w:t>
      </w:r>
      <w:r w:rsidRPr="00E83DB5">
        <w:rPr>
          <w:lang w:val="fr-BE"/>
        </w:rPr>
        <w:t>Zone de police Midi</w:t>
      </w:r>
    </w:p>
    <w:p w14:paraId="6D05961F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 xml:space="preserve">Référence du marché : </w:t>
      </w:r>
      <w:r w:rsidRPr="00E83DB5">
        <w:rPr>
          <w:lang w:val="fr-BE"/>
        </w:rPr>
        <w:t>2026-246</w:t>
      </w:r>
    </w:p>
    <w:p w14:paraId="6D059620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>Date de réception de l’offre : ____/____/________ à ______ h ______</w:t>
      </w:r>
    </w:p>
    <w:p w14:paraId="6D059621" w14:textId="77777777" w:rsidR="00245C13" w:rsidRPr="00E83DB5" w:rsidRDefault="00245C13">
      <w:pPr>
        <w:rPr>
          <w:lang w:val="fr-BE"/>
        </w:rPr>
      </w:pPr>
    </w:p>
    <w:p w14:paraId="6D059622" w14:textId="77777777" w:rsidR="00245C13" w:rsidRPr="00E83DB5" w:rsidRDefault="00EF2D66">
      <w:pPr>
        <w:rPr>
          <w:lang w:val="fr-BE"/>
        </w:rPr>
      </w:pPr>
      <w:r w:rsidRPr="00E83DB5">
        <w:rPr>
          <w:b/>
          <w:lang w:val="fr-BE"/>
        </w:rPr>
        <w:t>Objet :</w:t>
      </w:r>
      <w:r w:rsidRPr="00E83DB5">
        <w:rPr>
          <w:b/>
          <w:lang w:val="fr-BE"/>
        </w:rPr>
        <w:br/>
      </w:r>
      <w:r w:rsidRPr="00E83DB5">
        <w:rPr>
          <w:lang w:val="fr-BE"/>
        </w:rPr>
        <w:t>La présente attestation confirme la bonne réception de l’offre introduite dans le cadre du marché public relatif au déclassement de</w:t>
      </w:r>
      <w:r w:rsidRPr="00E83DB5">
        <w:rPr>
          <w:lang w:val="fr-BE"/>
        </w:rPr>
        <w:t xml:space="preserve"> 18 véhicules</w:t>
      </w:r>
      <w:r w:rsidRPr="00E83DB5">
        <w:rPr>
          <w:lang w:val="fr-BE"/>
        </w:rPr>
        <w:t>.</w:t>
      </w:r>
    </w:p>
    <w:p w14:paraId="6D059623" w14:textId="77777777" w:rsidR="00245C13" w:rsidRPr="00E83DB5" w:rsidRDefault="00245C13">
      <w:pPr>
        <w:rPr>
          <w:lang w:val="fr-BE"/>
        </w:rPr>
      </w:pPr>
    </w:p>
    <w:p w14:paraId="6D059624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>Soumissionnaire : _____________________________</w:t>
      </w:r>
    </w:p>
    <w:p w14:paraId="6D059625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>Adresse : ____________________________________</w:t>
      </w:r>
    </w:p>
    <w:p w14:paraId="6D059626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 xml:space="preserve">Téléphone / </w:t>
      </w:r>
      <w:proofErr w:type="gramStart"/>
      <w:r w:rsidRPr="00E83DB5">
        <w:rPr>
          <w:lang w:val="fr-BE"/>
        </w:rPr>
        <w:t>E-mail</w:t>
      </w:r>
      <w:proofErr w:type="gramEnd"/>
      <w:r w:rsidRPr="00E83DB5">
        <w:rPr>
          <w:lang w:val="fr-BE"/>
        </w:rPr>
        <w:t xml:space="preserve"> : __________________________</w:t>
      </w:r>
    </w:p>
    <w:p w14:paraId="6D059627" w14:textId="77777777" w:rsidR="00245C13" w:rsidRPr="00E83DB5" w:rsidRDefault="00245C13">
      <w:pPr>
        <w:rPr>
          <w:lang w:val="fr-BE"/>
        </w:rPr>
      </w:pPr>
    </w:p>
    <w:p w14:paraId="6D05962B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t>Le présent accusé de réception atteste uniquement de la réception de l’offre. Il ne vaut ni acceptation de celle-ci ni attribution du marché. L’examen des offres sera effectué conformément aux dispositions d</w:t>
      </w:r>
      <w:r w:rsidRPr="00E83DB5">
        <w:rPr>
          <w:lang w:val="fr-BE"/>
        </w:rPr>
        <w:t>e la demande d’offre.</w:t>
      </w:r>
    </w:p>
    <w:p w14:paraId="6D05962C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br/>
        <w:t>Fait à ____________________, le ____/____/________</w:t>
      </w:r>
    </w:p>
    <w:p w14:paraId="6D05962D" w14:textId="77777777" w:rsidR="00245C13" w:rsidRPr="00E83DB5" w:rsidRDefault="00EF2D66">
      <w:pPr>
        <w:rPr>
          <w:lang w:val="fr-BE"/>
        </w:rPr>
      </w:pPr>
      <w:r w:rsidRPr="00E83DB5">
        <w:rPr>
          <w:lang w:val="fr-BE"/>
        </w:rPr>
        <w:br/>
        <w:t>Nom et fonction d</w:t>
      </w:r>
      <w:r w:rsidRPr="00E83DB5">
        <w:rPr>
          <w:lang w:val="fr-BE"/>
        </w:rPr>
        <w:t xml:space="preserve">u </w:t>
      </w:r>
      <w:r w:rsidRPr="00E83DB5">
        <w:rPr>
          <w:lang w:val="fr-BE"/>
        </w:rPr>
        <w:t>réceptionnaire : ______________________________</w:t>
      </w:r>
    </w:p>
    <w:p w14:paraId="6D05962E" w14:textId="77777777" w:rsidR="00245C13" w:rsidRDefault="00EF2D66">
      <w:r w:rsidRPr="00E83DB5">
        <w:rPr>
          <w:lang w:val="fr-BE"/>
        </w:rPr>
        <w:br/>
      </w:r>
      <w:proofErr w:type="gramStart"/>
      <w:r>
        <w:t>Signature :</w:t>
      </w:r>
      <w:proofErr w:type="gramEnd"/>
      <w:r>
        <w:t xml:space="preserve"> _____________________________________</w:t>
      </w:r>
    </w:p>
    <w:sectPr w:rsidR="00245C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2A39" w14:textId="77777777" w:rsidR="00EF2D66" w:rsidRDefault="00EF2D66">
      <w:pPr>
        <w:spacing w:line="240" w:lineRule="auto"/>
      </w:pPr>
      <w:r>
        <w:separator/>
      </w:r>
    </w:p>
  </w:endnote>
  <w:endnote w:type="continuationSeparator" w:id="0">
    <w:p w14:paraId="0362B1C2" w14:textId="77777777" w:rsidR="00EF2D66" w:rsidRDefault="00EF2D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DD945" w14:textId="77777777" w:rsidR="00EF2D66" w:rsidRDefault="00EF2D66">
      <w:pPr>
        <w:spacing w:after="0"/>
      </w:pPr>
      <w:r>
        <w:separator/>
      </w:r>
    </w:p>
  </w:footnote>
  <w:footnote w:type="continuationSeparator" w:id="0">
    <w:p w14:paraId="327B1D71" w14:textId="77777777" w:rsidR="00EF2D66" w:rsidRDefault="00EF2D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078330093">
    <w:abstractNumId w:val="3"/>
  </w:num>
  <w:num w:numId="2" w16cid:durableId="2020043903">
    <w:abstractNumId w:val="0"/>
  </w:num>
  <w:num w:numId="3" w16cid:durableId="1696612262">
    <w:abstractNumId w:val="4"/>
  </w:num>
  <w:num w:numId="4" w16cid:durableId="1148012296">
    <w:abstractNumId w:val="1"/>
  </w:num>
  <w:num w:numId="5" w16cid:durableId="317540734">
    <w:abstractNumId w:val="2"/>
  </w:num>
  <w:num w:numId="6" w16cid:durableId="638539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C13"/>
    <w:rsid w:val="0029639D"/>
    <w:rsid w:val="00326F90"/>
    <w:rsid w:val="00AA1D8D"/>
    <w:rsid w:val="00AE224F"/>
    <w:rsid w:val="00B47730"/>
    <w:rsid w:val="00CB0664"/>
    <w:rsid w:val="00E83DB5"/>
    <w:rsid w:val="00EF2D66"/>
    <w:rsid w:val="00FC693F"/>
    <w:rsid w:val="12DA324B"/>
    <w:rsid w:val="17DF0A39"/>
    <w:rsid w:val="2775024B"/>
    <w:rsid w:val="44EB3421"/>
    <w:rsid w:val="4CF77C53"/>
    <w:rsid w:val="4EAD3AA1"/>
    <w:rsid w:val="7921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05961C"/>
  <w14:defaultImageDpi w14:val="300"/>
  <w15:docId w15:val="{40A2F42D-20EE-47E1-A0A3-5069CFD6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Bullet2">
    <w:name w:val="List Bullet 2"/>
    <w:basedOn w:val="Normal"/>
    <w:uiPriority w:val="99"/>
    <w:unhideWhenUsed/>
    <w:pPr>
      <w:numPr>
        <w:numId w:val="1"/>
      </w:numPr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2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5"/>
      </w:numPr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6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3B469F2C8B6479A69155051BE321E" ma:contentTypeVersion="15" ma:contentTypeDescription="Een nieuw document maken." ma:contentTypeScope="" ma:versionID="fa5ee54896f11ec121855b4e00b74478">
  <xsd:schema xmlns:xsd="http://www.w3.org/2001/XMLSchema" xmlns:xs="http://www.w3.org/2001/XMLSchema" xmlns:p="http://schemas.microsoft.com/office/2006/metadata/properties" xmlns:ns2="813296bd-ead9-4664-acc8-90a675f5bdd6" xmlns:ns3="4ebcf7c3-e62b-45e9-ac75-2ad93d5555b5" targetNamespace="http://schemas.microsoft.com/office/2006/metadata/properties" ma:root="true" ma:fieldsID="168ab5107a53bbe45dbabee5d921e4cf" ns2:_="" ns3:_="">
    <xsd:import namespace="813296bd-ead9-4664-acc8-90a675f5bdd6"/>
    <xsd:import namespace="4ebcf7c3-e62b-45e9-ac75-2ad93d5555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296bd-ead9-4664-acc8-90a675f5b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d917edb-78ea-4d51-87eb-02ff99d0b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f7c3-e62b-45e9-ac75-2ad93d555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15d4d5-d071-478d-b9a4-b363bfb2e9d4}" ma:internalName="TaxCatchAll" ma:showField="CatchAllData" ma:web="4ebcf7c3-e62b-45e9-ac75-2ad93d555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f7c3-e62b-45e9-ac75-2ad93d5555b5" xsi:nil="true"/>
    <lcf76f155ced4ddcb4097134ff3c332f xmlns="813296bd-ead9-4664-acc8-90a675f5bd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B431DE-3A6B-4ED4-81CF-EB577A8E12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F1A348-E9DF-4AB8-AAB3-C40221445DAA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F5C7AB-A9C7-46E6-9F1A-AAC71FC67AB2}">
  <ds:schemaRefs>
    <ds:schemaRef ds:uri="http://schemas.microsoft.com/office/2006/metadata/properties"/>
    <ds:schemaRef ds:uri="http://schemas.microsoft.com/office/infopath/2007/PartnerControls"/>
    <ds:schemaRef ds:uri="4ebcf7c3-e62b-45e9-ac75-2ad93d5555b5"/>
    <ds:schemaRef ds:uri="813296bd-ead9-4664-acc8-90a675f5bd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Hernando De Benito Alejandro (ZPZ Midi-Zuid)</dc:creator>
  <dc:description>generated by python-docx</dc:description>
  <cp:lastModifiedBy>Godelaine Alain (ZPZ Midi-Zuid)</cp:lastModifiedBy>
  <cp:revision>2</cp:revision>
  <dcterms:created xsi:type="dcterms:W3CDTF">2026-09-08T08:57:00Z</dcterms:created>
  <dcterms:modified xsi:type="dcterms:W3CDTF">2026-09-11T12:04:00Z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1036-12.1.0.28485</vt:lpwstr>
  </property>
  <property fmtid="{D5CDD505-2E9C-101B-9397-08002B2CF9AE}" pid="3" name="ICV">
    <vt:lpwstr>8BAA824C4ECC482BBC39C1C509042337_13</vt:lpwstr>
  </property>
  <property fmtid="{D5CDD505-2E9C-101B-9397-08002B2CF9AE}" pid="4" name="KSOTemplateDocerSaveRecord">
    <vt:lpwstr>eyJoZGlkIjoiNjA2OTVjM2YzMGY3ZGFiZTdmYmZiOTdlMWUxYjIwZjUiLCJ1c2VySWQiOiI2MDQ3MzE1NTQyOTI0In0=</vt:lpwstr>
  </property>
  <property fmtid="{D5CDD505-2E9C-101B-9397-08002B2CF9AE}" pid="5" name="ContentTypeId">
    <vt:lpwstr>0x010100FBB3B469F2C8B6479A69155051BE321E</vt:lpwstr>
  </property>
  <property fmtid="{D5CDD505-2E9C-101B-9397-08002B2CF9AE}" pid="6" name="MediaServiceImageTags">
    <vt:lpwstr/>
  </property>
</Properties>
</file>